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6092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3781483)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8609209" w:id="1"/>
    <w:p>
      <w:pPr>
        <w:sectPr>
          <w:pgSz w:w="11906" w:h="16383" w:orient="portrait"/>
        </w:sectPr>
      </w:pPr>
    </w:p>
    <w:bookmarkEnd w:id="1"/>
    <w:bookmarkEnd w:id="0"/>
    <w:bookmarkStart w:name="block-28609210"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28609210" w:id="3"/>
    <w:p>
      <w:pPr>
        <w:sectPr>
          <w:pgSz w:w="11906" w:h="16383" w:orient="portrait"/>
        </w:sectPr>
      </w:pPr>
    </w:p>
    <w:bookmarkEnd w:id="3"/>
    <w:bookmarkEnd w:id="2"/>
    <w:bookmarkStart w:name="block-28609211"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28609211" w:id="5"/>
    <w:p>
      <w:pPr>
        <w:sectPr>
          <w:pgSz w:w="11906" w:h="16383" w:orient="portrait"/>
        </w:sectPr>
      </w:pPr>
    </w:p>
    <w:bookmarkEnd w:id="5"/>
    <w:bookmarkEnd w:id="4"/>
    <w:bookmarkStart w:name="block-28609207"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28609207" w:id="7"/>
    <w:p>
      <w:pPr>
        <w:sectPr>
          <w:pgSz w:w="11906" w:h="16383" w:orient="portrait"/>
        </w:sectPr>
      </w:pPr>
    </w:p>
    <w:bookmarkEnd w:id="7"/>
    <w:bookmarkEnd w:id="6"/>
    <w:bookmarkStart w:name="block-28609208"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09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18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144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16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28609208" w:id="9"/>
    <w:p>
      <w:pPr>
        <w:sectPr>
          <w:pgSz w:w="16383" w:h="11906" w:orient="landscape"/>
        </w:sectPr>
      </w:pPr>
    </w:p>
    <w:bookmarkEnd w:id="9"/>
    <w:bookmarkEnd w:id="8"/>
    <w:bookmarkStart w:name="block-28609213"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2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3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6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4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8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4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1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22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3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3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9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205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51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43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9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7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59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2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5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22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609213" w:id="11"/>
    <w:p>
      <w:pPr>
        <w:sectPr>
          <w:pgSz w:w="16383" w:h="11906" w:orient="landscape"/>
        </w:sectPr>
      </w:pPr>
    </w:p>
    <w:bookmarkEnd w:id="11"/>
    <w:bookmarkEnd w:id="10"/>
    <w:bookmarkStart w:name="block-28609212"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609212"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